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895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73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2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сроком на 10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отбытия наказания исчислять с 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:50 ч.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581976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9">
    <w:name w:val="cat-UserDefined grp-32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24F58-10EB-4CFD-8E35-84D3D3396A3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